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>
        <w:rPr>
          <w:rStyle w:val="cat-Dategrp-7rplc-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5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исполняя обязанности мирового судьи судебного участка № 5 Ханты-Мансийского судебного района,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дело об административном правонарушении № 5-</w:t>
      </w:r>
      <w:r>
        <w:rPr>
          <w:rFonts w:ascii="Times New Roman" w:eastAsia="Times New Roman" w:hAnsi="Times New Roman" w:cs="Times New Roman"/>
          <w:sz w:val="26"/>
          <w:szCs w:val="26"/>
        </w:rPr>
        <w:t>755-2805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/2026, возбужденное по ч.1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ст.15.33.2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в отношении должностного лица –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главного специалиста администрации </w:t>
      </w:r>
      <w:r>
        <w:rPr>
          <w:rStyle w:val="cat-Addressgrp-2rplc-4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8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ExternalSystemDefinedgrp-27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рождения, </w:t>
      </w:r>
      <w:r>
        <w:rPr>
          <w:rStyle w:val="cat-PassportDatagrp-20rplc-8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5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6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Style w:val="cat-UserDefinedgrp-28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Addressgrp-3rplc-13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исполняя свои обязанности по адресу: </w:t>
      </w:r>
      <w:r>
        <w:rPr>
          <w:rStyle w:val="cat-Addressgrp-4rplc-14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не своевременно предоставила сведения по форме ЕФС-1, раздел 1, подраздел 1.1 в ОСФР по ХМАО - </w:t>
      </w:r>
      <w:r>
        <w:rPr>
          <w:rStyle w:val="cat-Addressgrp-5rplc-1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чем нарушил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п.6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ст.11 Федеральный закон от </w:t>
      </w:r>
      <w:r>
        <w:rPr>
          <w:rStyle w:val="cat-Dategrp-8rplc-16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№27-ФЗ «Об индивидуальном учете в системе обязательного пенсионного страхования» и совершил своими действиями в </w:t>
      </w:r>
      <w:r>
        <w:rPr>
          <w:rStyle w:val="cat-Timegrp-21rplc-17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9rplc-18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правонарушение, предусмотренное ч.1 ст.15.33.2 КоАП РФ.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Style w:val="cat-UserDefinedgrp-32rplc-1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1rplc-2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явилась, о месте и времени рассмотрения дела была надлежаще уведомлена, ходатайство об отложении рассмотрении дела не поступило. Уважительная причина неявки судом не установлена.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частью 2 ст.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Частью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статьи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33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КоАП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 за исключением случаев, предусмотренных частью 2 настоящей статьи.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п.6 ст. 11 N27-ФЗ от </w:t>
      </w:r>
      <w:r>
        <w:rPr>
          <w:rStyle w:val="cat-Dategrp-10rplc-24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«Об индивидуальном (персонифицированном) учете в системе обязательного пенсионного страхования»,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форма ЕФС-1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ст.2.4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установлено, что что договор с застрахованным лицом СНИЛС </w:t>
      </w:r>
      <w:r>
        <w:rPr>
          <w:rStyle w:val="cat-PhoneNumbergrp-22rplc-2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расторгнут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11rplc-26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ОСФР по ХМАО – </w:t>
      </w:r>
      <w:r>
        <w:rPr>
          <w:rStyle w:val="cat-Addressgrp-5rplc-27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направило в адрес администрации уведомление об устранении ошибок от </w:t>
      </w:r>
      <w:r>
        <w:rPr>
          <w:rStyle w:val="cat-Dategrp-12rplc-28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срок до </w:t>
      </w:r>
      <w:r>
        <w:rPr>
          <w:rStyle w:val="cat-Dategrp-13rplc-29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однако уточнённые сведения поступили лишь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14rplc-30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, то есть с нарушением срока.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UserDefinedgrp-33rplc-3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 совершении вышеуказанных действий подтверждается исследованными судом: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-протоколом об административном правонарушении;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-копией акта о выявлении правонарушения;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-сведениями о застрахованных лицах;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-извещением о доставке;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-выпиской из ЕГРЮЛ.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вина </w:t>
      </w:r>
      <w:r>
        <w:rPr>
          <w:rStyle w:val="cat-UserDefinedgrp-34rplc-3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eastAsia="Times New Roman" w:hAnsi="Times New Roman" w:cs="Times New Roman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действия, по факту </w:t>
      </w:r>
      <w:r>
        <w:rPr>
          <w:rFonts w:ascii="Times New Roman" w:eastAsia="Times New Roman" w:hAnsi="Times New Roman" w:cs="Times New Roman"/>
          <w:sz w:val="26"/>
          <w:szCs w:val="26"/>
        </w:rPr>
        <w:t>непредставления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нашли свое подтверждение.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>квалифицирует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ч.1 ст.15.33.2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Смягчающих и отягчающих административную </w:t>
      </w:r>
      <w:r>
        <w:rPr>
          <w:rFonts w:ascii="Times New Roman" w:eastAsia="Times New Roman" w:hAnsi="Times New Roman" w:cs="Times New Roman"/>
          <w:sz w:val="26"/>
          <w:szCs w:val="26"/>
        </w:rPr>
        <w:t>ответственность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мировым судьей не установлено.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</w:t>
      </w:r>
      <w:r>
        <w:rPr>
          <w:rFonts w:ascii="Times New Roman" w:eastAsia="Times New Roman" w:hAnsi="Times New Roman" w:cs="Times New Roman"/>
          <w:sz w:val="26"/>
          <w:szCs w:val="26"/>
        </w:rPr>
        <w:t>изложенного, руководствуясь ст. ст. 23.1, 29.5, 29.6, 29.10 КоАП РФ,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должностное лицо – главного специалиста администрации </w:t>
      </w:r>
      <w:r>
        <w:rPr>
          <w:rStyle w:val="cat-Addressgrp-2rplc-3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5rplc-3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виновной в совершении административного правонарушения, предусмотренного ч.1 ст.15.33.2 КоАП РФ, и назначить наказание в виде административного штрафа в размере трехсот (300)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  <w:sz w:val="26"/>
          <w:szCs w:val="26"/>
        </w:rPr>
        <w:t>районный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через мирового судью в течение 10 дней со дня получения копии постановления.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Банк: РКЦ Ханты-Мансийск </w:t>
      </w:r>
      <w:r>
        <w:rPr>
          <w:rStyle w:val="cat-Addressgrp-0rplc-38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УФК по </w:t>
      </w:r>
      <w:r>
        <w:rPr>
          <w:rStyle w:val="cat-Addressgrp-6rplc-39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БИК ТОФК </w:t>
      </w:r>
      <w:r>
        <w:rPr>
          <w:rStyle w:val="cat-UserDefinedgrp-37rplc-40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Р/счет </w:t>
      </w:r>
      <w:r>
        <w:rPr>
          <w:rStyle w:val="cat-UserDefinedgrp-36rplc-41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>
        <w:rPr>
          <w:rStyle w:val="cat-FIOgrp-19rplc-44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>
        <w:rPr>
          <w:rStyle w:val="cat-FIOgrp-19rplc-45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7rplc-1">
    <w:name w:val="cat-Date grp-7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15rplc-3">
    <w:name w:val="cat-FIO grp-15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UserDefinedgrp-38rplc-6">
    <w:name w:val="cat-UserDefined grp-38 rplc-6"/>
    <w:basedOn w:val="DefaultParagraphFont"/>
  </w:style>
  <w:style w:type="character" w:customStyle="1" w:styleId="cat-ExternalSystemDefinedgrp-27rplc-7">
    <w:name w:val="cat-ExternalSystemDefined grp-27 rplc-7"/>
    <w:basedOn w:val="DefaultParagraphFont"/>
  </w:style>
  <w:style w:type="character" w:customStyle="1" w:styleId="cat-PassportDatagrp-20rplc-8">
    <w:name w:val="cat-PassportData grp-20 rplc-8"/>
    <w:basedOn w:val="DefaultParagraphFont"/>
  </w:style>
  <w:style w:type="character" w:customStyle="1" w:styleId="cat-ExternalSystemDefinedgrp-25rplc-9">
    <w:name w:val="cat-ExternalSystemDefined grp-25 rplc-9"/>
    <w:basedOn w:val="DefaultParagraphFont"/>
  </w:style>
  <w:style w:type="character" w:customStyle="1" w:styleId="cat-ExternalSystemDefinedgrp-26rplc-10">
    <w:name w:val="cat-ExternalSystemDefined grp-26 rplc-10"/>
    <w:basedOn w:val="DefaultParagraphFont"/>
  </w:style>
  <w:style w:type="character" w:customStyle="1" w:styleId="cat-UserDefinedgrp-28rplc-12">
    <w:name w:val="cat-UserDefined grp-28 rplc-12"/>
    <w:basedOn w:val="DefaultParagraphFont"/>
  </w:style>
  <w:style w:type="character" w:customStyle="1" w:styleId="cat-Addressgrp-3rplc-13">
    <w:name w:val="cat-Address grp-3 rplc-13"/>
    <w:basedOn w:val="DefaultParagraphFont"/>
  </w:style>
  <w:style w:type="character" w:customStyle="1" w:styleId="cat-Addressgrp-4rplc-14">
    <w:name w:val="cat-Address grp-4 rplc-14"/>
    <w:basedOn w:val="DefaultParagraphFont"/>
  </w:style>
  <w:style w:type="character" w:customStyle="1" w:styleId="cat-Addressgrp-5rplc-15">
    <w:name w:val="cat-Address grp-5 rplc-15"/>
    <w:basedOn w:val="DefaultParagraphFont"/>
  </w:style>
  <w:style w:type="character" w:customStyle="1" w:styleId="cat-Dategrp-8rplc-16">
    <w:name w:val="cat-Date grp-8 rplc-16"/>
    <w:basedOn w:val="DefaultParagraphFont"/>
  </w:style>
  <w:style w:type="character" w:customStyle="1" w:styleId="cat-Timegrp-21rplc-17">
    <w:name w:val="cat-Time grp-21 rplc-17"/>
    <w:basedOn w:val="DefaultParagraphFont"/>
  </w:style>
  <w:style w:type="character" w:customStyle="1" w:styleId="cat-Dategrp-9rplc-18">
    <w:name w:val="cat-Date grp-9 rplc-18"/>
    <w:basedOn w:val="DefaultParagraphFont"/>
  </w:style>
  <w:style w:type="character" w:customStyle="1" w:styleId="cat-UserDefinedgrp-32rplc-19">
    <w:name w:val="cat-UserDefined grp-32 rplc-19"/>
    <w:basedOn w:val="DefaultParagraphFont"/>
  </w:style>
  <w:style w:type="character" w:customStyle="1" w:styleId="cat-UserDefinedgrp-31rplc-23">
    <w:name w:val="cat-UserDefined grp-31 rplc-23"/>
    <w:basedOn w:val="DefaultParagraphFont"/>
  </w:style>
  <w:style w:type="character" w:customStyle="1" w:styleId="cat-Dategrp-10rplc-24">
    <w:name w:val="cat-Date grp-10 rplc-24"/>
    <w:basedOn w:val="DefaultParagraphFont"/>
  </w:style>
  <w:style w:type="character" w:customStyle="1" w:styleId="cat-PhoneNumbergrp-22rplc-25">
    <w:name w:val="cat-PhoneNumber grp-22 rplc-25"/>
    <w:basedOn w:val="DefaultParagraphFont"/>
  </w:style>
  <w:style w:type="character" w:customStyle="1" w:styleId="cat-Dategrp-11rplc-26">
    <w:name w:val="cat-Date grp-11 rplc-26"/>
    <w:basedOn w:val="DefaultParagraphFont"/>
  </w:style>
  <w:style w:type="character" w:customStyle="1" w:styleId="cat-Addressgrp-5rplc-27">
    <w:name w:val="cat-Address grp-5 rplc-27"/>
    <w:basedOn w:val="DefaultParagraphFont"/>
  </w:style>
  <w:style w:type="character" w:customStyle="1" w:styleId="cat-Dategrp-12rplc-28">
    <w:name w:val="cat-Date grp-12 rplc-28"/>
    <w:basedOn w:val="DefaultParagraphFont"/>
  </w:style>
  <w:style w:type="character" w:customStyle="1" w:styleId="cat-Dategrp-13rplc-29">
    <w:name w:val="cat-Date grp-13 rplc-29"/>
    <w:basedOn w:val="DefaultParagraphFont"/>
  </w:style>
  <w:style w:type="character" w:customStyle="1" w:styleId="cat-Dategrp-14rplc-30">
    <w:name w:val="cat-Date grp-14 rplc-30"/>
    <w:basedOn w:val="DefaultParagraphFont"/>
  </w:style>
  <w:style w:type="character" w:customStyle="1" w:styleId="cat-UserDefinedgrp-33rplc-31">
    <w:name w:val="cat-UserDefined grp-33 rplc-31"/>
    <w:basedOn w:val="DefaultParagraphFont"/>
  </w:style>
  <w:style w:type="character" w:customStyle="1" w:styleId="cat-UserDefinedgrp-34rplc-34">
    <w:name w:val="cat-UserDefined grp-34 rplc-34"/>
    <w:basedOn w:val="DefaultParagraphFont"/>
  </w:style>
  <w:style w:type="character" w:customStyle="1" w:styleId="cat-Addressgrp-2rplc-35">
    <w:name w:val="cat-Address grp-2 rplc-35"/>
    <w:basedOn w:val="DefaultParagraphFont"/>
  </w:style>
  <w:style w:type="character" w:customStyle="1" w:styleId="cat-UserDefinedgrp-35rplc-37">
    <w:name w:val="cat-UserDefined grp-35 rplc-37"/>
    <w:basedOn w:val="DefaultParagraphFont"/>
  </w:style>
  <w:style w:type="character" w:customStyle="1" w:styleId="cat-Addressgrp-0rplc-38">
    <w:name w:val="cat-Address grp-0 rplc-38"/>
    <w:basedOn w:val="DefaultParagraphFont"/>
  </w:style>
  <w:style w:type="character" w:customStyle="1" w:styleId="cat-Addressgrp-6rplc-39">
    <w:name w:val="cat-Address grp-6 rplc-39"/>
    <w:basedOn w:val="DefaultParagraphFont"/>
  </w:style>
  <w:style w:type="character" w:customStyle="1" w:styleId="cat-UserDefinedgrp-37rplc-40">
    <w:name w:val="cat-UserDefined grp-37 rplc-40"/>
    <w:basedOn w:val="DefaultParagraphFont"/>
  </w:style>
  <w:style w:type="character" w:customStyle="1" w:styleId="cat-UserDefinedgrp-36rplc-41">
    <w:name w:val="cat-UserDefined grp-36 rplc-41"/>
    <w:basedOn w:val="DefaultParagraphFont"/>
  </w:style>
  <w:style w:type="character" w:customStyle="1" w:styleId="cat-FIOgrp-19rplc-44">
    <w:name w:val="cat-FIO grp-19 rplc-44"/>
    <w:basedOn w:val="DefaultParagraphFont"/>
  </w:style>
  <w:style w:type="character" w:customStyle="1" w:styleId="cat-FIOgrp-19rplc-45">
    <w:name w:val="cat-FIO grp-19 rplc-4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